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0964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5255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53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Кадырова </w:t>
      </w:r>
      <w:r>
        <w:rPr>
          <w:rFonts w:ascii="Times New Roman" w:eastAsia="Times New Roman" w:hAnsi="Times New Roman" w:cs="Times New Roman"/>
          <w:sz w:val="28"/>
          <w:szCs w:val="28"/>
        </w:rPr>
        <w:t>Фината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Ринатовича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Кадыров 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7, д. 44, кв. 41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3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Кадыров Ф.Р.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</w:t>
      </w:r>
      <w:r>
        <w:rPr>
          <w:rFonts w:ascii="Times New Roman" w:eastAsia="Times New Roman" w:hAnsi="Times New Roman" w:cs="Times New Roman"/>
          <w:sz w:val="27"/>
          <w:szCs w:val="27"/>
        </w:rPr>
        <w:t>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Кадыров Ф.Р.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Кадыров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Кадыров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3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автономного округа-Югры от 11.06.2010 г. № 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Кадырова Ф.Р.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наличие у правонарушителя однородных правонарушений совершенных в течении одного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Кадырова </w:t>
      </w:r>
      <w:r>
        <w:rPr>
          <w:rFonts w:ascii="Times New Roman" w:eastAsia="Times New Roman" w:hAnsi="Times New Roman" w:cs="Times New Roman"/>
          <w:sz w:val="28"/>
          <w:szCs w:val="28"/>
        </w:rPr>
        <w:t>Фината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Ринатовича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Кадыров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9642620159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964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708"/>
        <w:rPr>
          <w:sz w:val="28"/>
          <w:szCs w:val="28"/>
        </w:rPr>
      </w:pPr>
    </w:p>
    <w:p>
      <w:pPr>
        <w:spacing w:before="0" w:after="0"/>
        <w:ind w:firstLine="708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2">
    <w:name w:val="cat-UserDefined grp-42 rplc-12"/>
    <w:basedOn w:val="DefaultParagraphFont"/>
  </w:style>
  <w:style w:type="character" w:customStyle="1" w:styleId="cat-UserDefinedgrp-43rplc-25">
    <w:name w:val="cat-UserDefined grp-43 rplc-25"/>
    <w:basedOn w:val="DefaultParagraphFont"/>
  </w:style>
  <w:style w:type="character" w:customStyle="1" w:styleId="cat-UserDefinedgrp-43rplc-35">
    <w:name w:val="cat-UserDefined grp-43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